
<file path=[Content_Types].xml><?xml version="1.0" encoding="utf-8"?>
<Types xmlns="http://schemas.openxmlformats.org/package/2006/content-types">
  <Default Extension="rels" ContentType="application/vnd.openxmlformats-package.relationships+xml"/>
  <Default Extension="xhtml" ContentType="application/xhtml+xml"/>
  <Override ContentType="application/xhtml+xml" PartName="/chunk.xht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p>
      <w:pPr>
        <w:pStyle w:val="Heading1"/>
        <w:spacing w:after="0"/>
        <w:ind w:left="120"/>
        <w:jc w:val="left"/>
      </w:pPr>
      <w:r>
        <w:rPr>
          <w:rFonts w:ascii="Cambria" w:hAnsi="Cambria"/>
          <w:i/>
          <w:color w:val="000000"/>
        </w:rPr>
        <w:t>BookTubing</w:t>
      </w:r>
    </w:p>
    <w:p>
      <w:pPr>
        <w:spacing w:after="0"/>
        <w:ind w:left="120"/>
        <w:jc w:val="left"/>
      </w:pPr>
      <w:r>
        <w:rPr>
          <w:rFonts w:ascii="Cambria" w:hAnsi="Cambria"/>
          <w:b w:val="false"/>
          <w:i w:val="false"/>
          <w:color w:val="000000"/>
          <w:sz w:val="22"/>
        </w:rPr>
        <w:t>: Cruising for Book Richness</w:t>
      </w:r>
    </w:p>
    <w:p>
      <w:pPr>
        <w:spacing w:after="0"/>
        <w:ind w:left="120"/>
        <w:jc w:val="left"/>
      </w:pPr>
      <w:r>
        <w:rPr>
          <w:rFonts w:ascii="Cambria" w:hAnsi="Cambria"/>
          <w:b w:val="false"/>
          <w:i w:val="false"/>
          <w:color w:val="000000"/>
          <w:sz w:val="22"/>
        </w:rPr>
        <w:t>Written by Kate Scott</w:t>
      </w:r>
    </w:p>
    <w:p>
      <w:pPr>
        <w:spacing w:after="0"/>
        <w:ind w:left="120"/>
        <w:jc w:val="left"/>
      </w:pPr>
      <w:r>
        <w:rPr>
          <w:rFonts w:ascii="Cambria" w:hAnsi="Cambria"/>
          <w:b w:val="false"/>
          <w:i w:val="false"/>
          <w:color w:val="000000"/>
          <w:sz w:val="22"/>
        </w:rPr>
        <w:t>Checklisted by Terry Elliott</w:t>
      </w:r>
    </w:p>
    <w:p>
      <w:pPr>
        <w:pStyle w:val="Heading1"/>
        <w:spacing w:after="0"/>
        <w:ind w:left="120"/>
        <w:jc w:val="left"/>
      </w:pPr>
      <w:r>
        <w:rPr>
          <w:rFonts w:ascii="Cambria" w:hAnsi="Cambria"/>
          <w:color w:val="000000"/>
        </w:rPr>
        <w:t>BOOK RIOT CONNECTIONS</w:t>
      </w:r>
    </w:p>
    <w:p>
      <w:pPr>
        <w:numPr>
          <w:ilvl w:val="0"/>
          <w:numId w:val="1"/>
        </w:numPr>
        <w:spacing w:after="0"/>
        <w:jc w:val="left"/>
      </w:pPr>
      <w:r>
        <w:br/>
      </w:r>
    </w:p>
    <w:p>
      <w:pPr>
        <w:numPr>
          <w:ilvl w:val="0"/>
          <w:numId w:val="1"/>
        </w:numPr>
        <w:spacing w:after="0"/>
        <w:jc w:val="left"/>
      </w:pPr>
      <w:hyperlink r:id="rId5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https://www.youtube.com/user/BookRiotVideo</w:t>
        </w:r>
      </w:hyperlink>
    </w:p>
    <w:p>
      <w:pPr>
        <w:numPr>
          <w:ilvl w:val="0"/>
          <w:numId w:val="1"/>
        </w:numPr>
        <w:spacing w:after="0"/>
        <w:jc w:val="left"/>
      </w:pPr>
      <w:hyperlink r:id="rId6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http://instagram.com/bookriot</w:t>
        </w:r>
      </w:hyperlink>
    </w:p>
    <w:p>
      <w:pPr>
        <w:numPr>
          <w:ilvl w:val="0"/>
          <w:numId w:val="1"/>
        </w:numPr>
        <w:spacing w:after="0"/>
        <w:jc w:val="left"/>
      </w:pPr>
      <w:hyperlink r:id="rId7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http://bookriot.tumblr.com/</w:t>
        </w:r>
      </w:hyperlink>
    </w:p>
    <w:p>
      <w:pPr>
        <w:numPr>
          <w:ilvl w:val="0"/>
          <w:numId w:val="1"/>
        </w:numPr>
        <w:spacing w:after="0"/>
        <w:jc w:val="left"/>
      </w:pPr>
      <w:hyperlink r:id="rId8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https://bookriot.com/</w:t>
        </w:r>
      </w:hyperlink>
    </w:p>
    <w:p>
      <w:pPr>
        <w:numPr>
          <w:ilvl w:val="0"/>
          <w:numId w:val="1"/>
        </w:numPr>
        <w:spacing w:after="0"/>
        <w:jc w:val="left"/>
      </w:pPr>
      <w:r>
        <w:br/>
      </w:r>
    </w:p>
    <w:p>
      <w:pPr>
        <w:pStyle w:val="Heading1"/>
        <w:spacing w:after="0"/>
        <w:ind w:left="120"/>
        <w:jc w:val="left"/>
      </w:pPr>
      <w:r>
        <w:rPr>
          <w:rFonts w:ascii="Cambria" w:hAnsi="Cambria"/>
          <w:color w:val="000000"/>
        </w:rPr>
        <w:t>BOOK RIOT POST: INTRODUCTION TO BOOKTUBE, BOOKTUBERS, BOOKTUBING</w:t>
      </w:r>
    </w:p>
    <w:p>
      <w:pPr>
        <w:numPr>
          <w:ilvl w:val="0"/>
          <w:numId w:val="2"/>
        </w:numPr>
        <w:spacing w:after="0"/>
        <w:jc w:val="left"/>
      </w:pPr>
      <w:r>
        <w:br/>
      </w:r>
    </w:p>
    <w:p>
      <w:pPr>
        <w:numPr>
          <w:ilvl w:val="0"/>
          <w:numId w:val="2"/>
        </w:numPr>
        <w:spacing w:after="0"/>
        <w:jc w:val="left"/>
      </w:pPr>
      <w:r>
        <w:br/>
      </w:r>
    </w:p>
    <w:p>
      <w:pPr>
        <w:numPr>
          <w:ilvl w:val="0"/>
          <w:numId w:val="2"/>
        </w:numPr>
        <w:spacing w:after="0"/>
        <w:jc w:val="left"/>
      </w:pPr>
      <w:hyperlink r:id="rId9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https://bookriot.com/2014/04/02/beginners-guide-booktube/#share</w:t>
        </w:r>
      </w:hyperlink>
    </w:p>
    <w:p>
      <w:pPr>
        <w:numPr>
          <w:ilvl w:val="0"/>
          <w:numId w:val="2"/>
        </w:numPr>
        <w:spacing w:after="0"/>
        <w:jc w:val="left"/>
      </w:pPr>
      <w:r>
        <w:br/>
      </w:r>
    </w:p>
    <w:p>
      <w:pPr>
        <w:pStyle w:val="Heading1"/>
        <w:spacing w:after="0"/>
        <w:ind w:left="120"/>
        <w:jc w:val="left"/>
      </w:pPr>
      <w:r>
        <w:rPr>
          <w:rFonts w:ascii="Cambria" w:hAnsi="Cambria"/>
          <w:color w:val="000000"/>
        </w:rPr>
        <w:t>BOOKRIOT AUTHOR TWITTER </w:t>
      </w:r>
    </w:p>
    <w:p>
      <w:pPr>
        <w:numPr>
          <w:ilvl w:val="0"/>
          <w:numId w:val="3"/>
        </w:numPr>
        <w:spacing w:after="0"/>
        <w:jc w:val="left"/>
      </w:pPr>
      <w:r>
        <w:br/>
      </w:r>
    </w:p>
    <w:p>
      <w:pPr>
        <w:numPr>
          <w:ilvl w:val="0"/>
          <w:numId w:val="3"/>
        </w:numPr>
        <w:spacing w:after="0"/>
        <w:jc w:val="left"/>
      </w:pPr>
      <w:r>
        <w:br/>
      </w:r>
    </w:p>
    <w:p>
      <w:pPr>
        <w:numPr>
          <w:ilvl w:val="0"/>
          <w:numId w:val="3"/>
        </w:numPr>
        <w:spacing w:after="0"/>
        <w:jc w:val="left"/>
      </w:pPr>
      <w:hyperlink r:id="rId10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https://bookriot.com/author/katescott/</w:t>
        </w:r>
      </w:hyperlink>
    </w:p>
    <w:p>
      <w:pPr>
        <w:numPr>
          <w:ilvl w:val="0"/>
          <w:numId w:val="3"/>
        </w:numPr>
        <w:spacing w:after="0"/>
        <w:jc w:val="left"/>
      </w:pPr>
      <w:r>
        <w:br/>
      </w:r>
    </w:p>
    <w:p>
      <w:pPr>
        <w:pStyle w:val="Heading1"/>
        <w:spacing w:after="0"/>
        <w:ind w:left="120"/>
        <w:jc w:val="left"/>
      </w:pPr>
      <w:r>
        <w:rPr>
          <w:rFonts w:ascii="Cambria" w:hAnsi="Cambria"/>
          <w:color w:val="000000"/>
        </w:rPr>
        <w:t>BOOKTUBE CHANNELS</w:t>
      </w:r>
    </w:p>
    <w:p>
      <w:pPr>
        <w:numPr>
          <w:ilvl w:val="0"/>
          <w:numId w:val="4"/>
        </w:numPr>
        <w:spacing w:after="0"/>
        <w:jc w:val="left"/>
      </w:pPr>
      <w:r>
        <w:br/>
      </w:r>
    </w:p>
    <w:p>
      <w:pPr>
        <w:numPr>
          <w:ilvl w:val="0"/>
          <w:numId w:val="4"/>
        </w:numPr>
        <w:spacing w:after="0"/>
        <w:jc w:val="left"/>
      </w:pPr>
      <w:hyperlink r:id="rId11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https://www.youtube.com/user/vlogbrothers</w:t>
        </w:r>
      </w:hyperlink>
    </w:p>
    <w:p>
      <w:pPr>
        <w:numPr>
          <w:ilvl w:val="0"/>
          <w:numId w:val="4"/>
        </w:numPr>
        <w:spacing w:after="0"/>
        <w:jc w:val="left"/>
      </w:pPr>
      <w:hyperlink r:id="rId12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https://www.youtube.com/playlist?list=PL8dPuuaLjXtOeEc9ME62zTfqc0h6Pe8vb</w:t>
        </w:r>
      </w:hyperlink>
    </w:p>
    <w:p>
      <w:pPr>
        <w:numPr>
          <w:ilvl w:val="0"/>
          <w:numId w:val="4"/>
        </w:numPr>
        <w:spacing w:after="0"/>
        <w:jc w:val="left"/>
      </w:pPr>
      <w:hyperlink r:id="rId13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https://www.youtube.com/user/PemberleyDigital</w:t>
        </w:r>
      </w:hyperlink>
    </w:p>
    <w:p>
      <w:pPr>
        <w:numPr>
          <w:ilvl w:val="0"/>
          <w:numId w:val="4"/>
        </w:numPr>
        <w:spacing w:after="0"/>
        <w:jc w:val="left"/>
      </w:pPr>
      <w:hyperlink r:id="rId14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https://www.youtube.com/playlist?list=PL_ePOdU-b3xcDyyzeR5NjxeLEElsqYzn1</w:t>
        </w:r>
      </w:hyperlink>
    </w:p>
    <w:p>
      <w:pPr>
        <w:numPr>
          <w:ilvl w:val="0"/>
          <w:numId w:val="4"/>
        </w:numPr>
        <w:spacing w:after="0"/>
        <w:jc w:val="left"/>
      </w:pPr>
      <w:hyperlink r:id="rId15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https://www.youtube.com/playlist?list=PL_ePOdU-b3xeIJZtHVbO2rtSkoNp63bjR</w:t>
        </w:r>
      </w:hyperlink>
    </w:p>
    <w:p>
      <w:pPr>
        <w:numPr>
          <w:ilvl w:val="0"/>
          <w:numId w:val="4"/>
        </w:numPr>
        <w:spacing w:after="0"/>
        <w:jc w:val="left"/>
      </w:pPr>
      <w:hyperlink r:id="rId16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https://www.youtube.com/playlist?list=PL_ePOdU-b3xcKOsj8aU2Tnztt6N9mEmur</w:t>
        </w:r>
      </w:hyperlink>
    </w:p>
    <w:p>
      <w:pPr>
        <w:numPr>
          <w:ilvl w:val="0"/>
          <w:numId w:val="4"/>
        </w:numPr>
        <w:spacing w:after="0"/>
        <w:jc w:val="left"/>
      </w:pPr>
      <w:r>
        <w:br/>
      </w:r>
    </w:p>
    <w:p>
      <w:pPr>
        <w:pStyle w:val="Heading1"/>
        <w:spacing w:after="0"/>
        <w:ind w:left="120"/>
        <w:jc w:val="left"/>
      </w:pPr>
      <w:r>
        <w:rPr>
          <w:rFonts w:ascii="Cambria" w:hAnsi="Cambria"/>
          <w:color w:val="000000"/>
        </w:rPr>
        <w:t>BOOKTUBERS</w:t>
      </w:r>
    </w:p>
    <w:p>
      <w:pPr>
        <w:numPr>
          <w:ilvl w:val="0"/>
          <w:numId w:val="5"/>
        </w:numPr>
        <w:spacing w:after="0"/>
        <w:jc w:val="left"/>
      </w:pPr>
      <w:r>
        <w:br/>
      </w:r>
    </w:p>
    <w:p>
      <w:pPr>
        <w:numPr>
          <w:ilvl w:val="0"/>
          <w:numId w:val="5"/>
        </w:numPr>
        <w:spacing w:after="0"/>
        <w:jc w:val="left"/>
      </w:pPr>
      <w:r>
        <w:br/>
      </w:r>
    </w:p>
    <w:p>
      <w:pPr>
        <w:numPr>
          <w:ilvl w:val="0"/>
          <w:numId w:val="5"/>
        </w:numPr>
        <w:spacing w:after="0"/>
        <w:jc w:val="left"/>
      </w:pPr>
      <w:hyperlink r:id="rId17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https://www.youtube.com/user/CSLewisDoodle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18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https://www.youtube.com/user/thugnotes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19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https://www.youtube.com/user/thereadables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20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https://www.youtube.com/user/elizziebooks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21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https://www.youtube.com/user/LittleBookOwl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22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https://www.youtube.com/user/booksandquills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23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https://www.youtube.com/user/ArielBissett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24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https://www.youtube.com/user/Benjaminoftomes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25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https://www.youtube.com/user/Bookables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26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https://www.youtube.com/user/BookRatMisty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27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https://www.youtube.com/user/CassJayTuck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28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https://www.youtube.com/user/ChapterChicks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29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https://www.youtube.com/user/GingerBookNerd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30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https://www.youtube.com/user/jessethereader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31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https://www.youtube.com/user/Katytastic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32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https://www.youtube.com/user/padfootandprongs07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33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https://www.youtube.com/user/PeruseProject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34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https://www.youtube.com/user/polandbananasBOOKS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35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https://www.youtube.com/user/priceiswong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36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https://www.youtube.com/user/rinceyreads</w:t>
        </w:r>
      </w:hyperlink>
    </w:p>
    <w:p>
      <w:pPr>
        <w:numPr>
          <w:ilvl w:val="0"/>
          <w:numId w:val="5"/>
        </w:numPr>
        <w:spacing w:after="0"/>
        <w:jc w:val="left"/>
      </w:pPr>
      <w:hyperlink r:id="rId37">
        <w:r>
          <w:rPr>
            <w:rFonts w:ascii="Cambria" w:hAnsi="Cambria"/>
            <w:b w:val="false"/>
            <w:i w:val="false"/>
            <w:color w:val="0000ff"/>
            <w:sz w:val="22"/>
            <w:u w:val="single"/>
          </w:rPr>
          <w:t>https://www.youtube.com/user/TheEighthPotter</w:t>
        </w:r>
      </w:hyperlink>
    </w:p>
    <w:p>
      <w:pPr>
        <w:numPr>
          <w:ilvl w:val="0"/>
          <w:numId w:val="5"/>
        </w:numPr>
        <w:spacing w:after="0"/>
        <w:jc w:val="left"/>
      </w:pPr>
      <w:r>
        <w:br/>
      </w:r>
    </w:p>
    <w:p>
      <w:pPr>
        <w:spacing w:after="0"/>
        <w:ind w:left="120"/>
        <w:jc w:val="left"/>
      </w:pPr>
      <w:r>
        <w:br/>
      </w:r>
    </w:p>
    <w:sectPr>
      <w:pgSz w:w="12240" w:h="15840" w:code="1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abstractNum w:abstractNumId="1">
    <w:multiLevelType w:val="multilevel"/>
    <w:lvl w:ilvl="0">
      <w:start w:val="1"/>
      <w:numFmt w:val="none"/>
      <w:lvlText w:val="%1."/>
      <w:lvlJc w:val="left"/>
      <w:pPr>
        <w:ind w:left="960" w:hanging="360"/>
      </w:pPr>
    </w:lvl>
  </w:abstractNum>
  <w:abstractNum w:abstractNumId="2">
    <w:multiLevelType w:val="multilevel"/>
    <w:lvl w:ilvl="0">
      <w:start w:val="1"/>
      <w:numFmt w:val="none"/>
      <w:lvlText w:val="%1."/>
      <w:lvlJc w:val="left"/>
      <w:pPr>
        <w:ind w:left="960" w:hanging="360"/>
      </w:pPr>
    </w:lvl>
  </w:abstractNum>
  <w:abstractNum w:abstractNumId="3">
    <w:multiLevelType w:val="multilevel"/>
    <w:lvl w:ilvl="0">
      <w:start w:val="1"/>
      <w:numFmt w:val="none"/>
      <w:lvlText w:val="%1."/>
      <w:lvlJc w:val="left"/>
      <w:pPr>
        <w:ind w:left="960" w:hanging="360"/>
      </w:pPr>
    </w:lvl>
  </w:abstractNum>
  <w:abstractNum w:abstractNumId="4">
    <w:multiLevelType w:val="multilevel"/>
    <w:lvl w:ilvl="0">
      <w:start w:val="1"/>
      <w:numFmt w:val="none"/>
      <w:lvlText w:val="%1."/>
      <w:lvlJc w:val="left"/>
      <w:pPr>
        <w:ind w:left="960" w:hanging="360"/>
      </w:pPr>
    </w:lvl>
  </w:abstractNum>
  <w:abstractNum w:abstractNumId="5">
    <w:multiLevelType w:val="multilevel"/>
    <w:lvl w:ilvl="0">
      <w:start w:val="1"/>
      <w:numFmt w:val="none"/>
      <w:lvlText w:val="%1."/>
      <w:lvlJc w:val="left"/>
      <w:pPr>
        <w:ind w:left="9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../chunk.xhtml" Type="http://schemas.openxmlformats.org/officeDocument/2006/relationships/aFChunk" Id="rId3"/>
    <Relationship Target="numbering.xml" Type="http://schemas.openxmlformats.org/officeDocument/2006/relationships/numbering" Id="rId4"/>
    <Relationship TargetMode="External" Target="https://www.youtube.com/user/BookRiotVideo" Type="http://schemas.openxmlformats.org/officeDocument/2006/relationships/hyperlink" Id="rId5"/>
    <Relationship TargetMode="External" Target="http://instagram.com/bookriot" Type="http://schemas.openxmlformats.org/officeDocument/2006/relationships/hyperlink" Id="rId6"/>
    <Relationship TargetMode="External" Target="http://bookriot.tumblr.com/" Type="http://schemas.openxmlformats.org/officeDocument/2006/relationships/hyperlink" Id="rId7"/>
    <Relationship TargetMode="External" Target="https://bookriot.com/" Type="http://schemas.openxmlformats.org/officeDocument/2006/relationships/hyperlink" Id="rId8"/>
    <Relationship TargetMode="External" Target="https://bookriot.com/2014/04/02/beginners-guide-booktube/#share" Type="http://schemas.openxmlformats.org/officeDocument/2006/relationships/hyperlink" Id="rId9"/>
    <Relationship TargetMode="External" Target="https://bookriot.com/author/katescott/" Type="http://schemas.openxmlformats.org/officeDocument/2006/relationships/hyperlink" Id="rId10"/>
    <Relationship TargetMode="External" Target="https://www.youtube.com/user/vlogbrothers" Type="http://schemas.openxmlformats.org/officeDocument/2006/relationships/hyperlink" Id="rId11"/>
    <Relationship TargetMode="External" Target="https://www.youtube.com/playlist?list=PL8dPuuaLjXtOeEc9ME62zTfqc0h6Pe8vb" Type="http://schemas.openxmlformats.org/officeDocument/2006/relationships/hyperlink" Id="rId12"/>
    <Relationship TargetMode="External" Target="https://www.youtube.com/user/PemberleyDigital" Type="http://schemas.openxmlformats.org/officeDocument/2006/relationships/hyperlink" Id="rId13"/>
    <Relationship TargetMode="External" Target="https://www.youtube.com/playlist?list=PL_ePOdU-b3xcDyyzeR5NjxeLEElsqYzn1" Type="http://schemas.openxmlformats.org/officeDocument/2006/relationships/hyperlink" Id="rId14"/>
    <Relationship TargetMode="External" Target="https://www.youtube.com/playlist?list=PL_ePOdU-b3xeIJZtHVbO2rtSkoNp63bjR" Type="http://schemas.openxmlformats.org/officeDocument/2006/relationships/hyperlink" Id="rId15"/>
    <Relationship TargetMode="External" Target="https://www.youtube.com/playlist?list=PL_ePOdU-b3xcKOsj8aU2Tnztt6N9mEmur" Type="http://schemas.openxmlformats.org/officeDocument/2006/relationships/hyperlink" Id="rId16"/>
    <Relationship TargetMode="External" Target="https://www.youtube.com/user/CSLewisDoodle" Type="http://schemas.openxmlformats.org/officeDocument/2006/relationships/hyperlink" Id="rId17"/>
    <Relationship TargetMode="External" Target="https://www.youtube.com/user/thugnotes" Type="http://schemas.openxmlformats.org/officeDocument/2006/relationships/hyperlink" Id="rId18"/>
    <Relationship TargetMode="External" Target="https://www.youtube.com/user/thereadables" Type="http://schemas.openxmlformats.org/officeDocument/2006/relationships/hyperlink" Id="rId19"/>
    <Relationship TargetMode="External" Target="https://www.youtube.com/user/elizziebooks" Type="http://schemas.openxmlformats.org/officeDocument/2006/relationships/hyperlink" Id="rId20"/>
    <Relationship TargetMode="External" Target="https://www.youtube.com/user/LittleBookOwl" Type="http://schemas.openxmlformats.org/officeDocument/2006/relationships/hyperlink" Id="rId21"/>
    <Relationship TargetMode="External" Target="https://www.youtube.com/user/booksandquills" Type="http://schemas.openxmlformats.org/officeDocument/2006/relationships/hyperlink" Id="rId22"/>
    <Relationship TargetMode="External" Target="https://www.youtube.com/user/ArielBissett" Type="http://schemas.openxmlformats.org/officeDocument/2006/relationships/hyperlink" Id="rId23"/>
    <Relationship TargetMode="External" Target="https://www.youtube.com/user/Benjaminoftomes" Type="http://schemas.openxmlformats.org/officeDocument/2006/relationships/hyperlink" Id="rId24"/>
    <Relationship TargetMode="External" Target="https://www.youtube.com/user/Bookables" Type="http://schemas.openxmlformats.org/officeDocument/2006/relationships/hyperlink" Id="rId25"/>
    <Relationship TargetMode="External" Target="https://www.youtube.com/user/BookRatMisty" Type="http://schemas.openxmlformats.org/officeDocument/2006/relationships/hyperlink" Id="rId26"/>
    <Relationship TargetMode="External" Target="https://www.youtube.com/user/CassJayTuck" Type="http://schemas.openxmlformats.org/officeDocument/2006/relationships/hyperlink" Id="rId27"/>
    <Relationship TargetMode="External" Target="https://www.youtube.com/user/ChapterChicks" Type="http://schemas.openxmlformats.org/officeDocument/2006/relationships/hyperlink" Id="rId28"/>
    <Relationship TargetMode="External" Target="https://www.youtube.com/user/GingerBookNerd" Type="http://schemas.openxmlformats.org/officeDocument/2006/relationships/hyperlink" Id="rId29"/>
    <Relationship TargetMode="External" Target="https://www.youtube.com/user/jessethereader" Type="http://schemas.openxmlformats.org/officeDocument/2006/relationships/hyperlink" Id="rId30"/>
    <Relationship TargetMode="External" Target="https://www.youtube.com/user/Katytastic" Type="http://schemas.openxmlformats.org/officeDocument/2006/relationships/hyperlink" Id="rId31"/>
    <Relationship TargetMode="External" Target="https://www.youtube.com/user/padfootandprongs07" Type="http://schemas.openxmlformats.org/officeDocument/2006/relationships/hyperlink" Id="rId32"/>
    <Relationship TargetMode="External" Target="https://www.youtube.com/user/PeruseProject" Type="http://schemas.openxmlformats.org/officeDocument/2006/relationships/hyperlink" Id="rId33"/>
    <Relationship TargetMode="External" Target="https://www.youtube.com/user/polandbananasBOOKS" Type="http://schemas.openxmlformats.org/officeDocument/2006/relationships/hyperlink" Id="rId34"/>
    <Relationship TargetMode="External" Target="https://www.youtube.com/user/priceiswong" Type="http://schemas.openxmlformats.org/officeDocument/2006/relationships/hyperlink" Id="rId35"/>
    <Relationship TargetMode="External" Target="https://www.youtube.com/user/rinceyreads" Type="http://schemas.openxmlformats.org/officeDocument/2006/relationships/hyperlink" Id="rId36"/>
    <Relationship TargetMode="External" Target="https://www.youtube.com/user/TheEighthPotter" Type="http://schemas.openxmlformats.org/officeDocument/2006/relationships/hyperlink" Id="rId37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